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97450">
      <w:pPr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bookmarkStart w:id="1" w:name="_GoBack"/>
      <w:bookmarkEnd w:id="1"/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5309FBE9">
      <w:pPr>
        <w:widowControl w:val="0"/>
        <w:spacing w:after="0" w:line="560" w:lineRule="exact"/>
        <w:jc w:val="center"/>
        <w:rPr>
          <w:rFonts w:ascii="Times New Roman" w:hAnsi="Times New Roman" w:eastAsia="方正小标宋简体" w:cs="Times New Roman"/>
          <w:bCs/>
          <w:kern w:val="2"/>
          <w:sz w:val="40"/>
          <w:szCs w:val="40"/>
          <w:lang w:eastAsia="zh-CN"/>
        </w:rPr>
      </w:pPr>
      <w:bookmarkStart w:id="0" w:name="OLE_LINK4"/>
      <w:r>
        <w:rPr>
          <w:rFonts w:ascii="Times New Roman" w:hAnsi="Times New Roman" w:eastAsia="方正小标宋简体" w:cs="Times New Roman"/>
          <w:bCs/>
          <w:kern w:val="2"/>
          <w:sz w:val="40"/>
          <w:szCs w:val="40"/>
          <w:lang w:eastAsia="zh-CN"/>
        </w:rPr>
        <w:t>青藏高原地球系统与资源环境研究生论坛</w:t>
      </w:r>
    </w:p>
    <w:bookmarkEnd w:id="0"/>
    <w:p w14:paraId="4111F8E1">
      <w:pPr>
        <w:widowControl w:val="0"/>
        <w:spacing w:after="0" w:line="560" w:lineRule="exact"/>
        <w:jc w:val="center"/>
        <w:rPr>
          <w:rFonts w:ascii="Times New Roman" w:hAnsi="Times New Roman" w:eastAsia="方正小标宋简体" w:cs="Times New Roman"/>
          <w:bCs/>
          <w:kern w:val="2"/>
          <w:sz w:val="40"/>
          <w:szCs w:val="40"/>
          <w:lang w:eastAsia="zh-CN"/>
        </w:rPr>
      </w:pPr>
      <w:r>
        <w:rPr>
          <w:rFonts w:ascii="Times New Roman" w:hAnsi="Times New Roman" w:eastAsia="方正小标宋简体" w:cs="Times New Roman"/>
          <w:bCs/>
          <w:kern w:val="2"/>
          <w:sz w:val="40"/>
          <w:szCs w:val="40"/>
          <w:lang w:eastAsia="zh-CN"/>
        </w:rPr>
        <w:t>墙报征集样例</w:t>
      </w:r>
    </w:p>
    <w:p w14:paraId="40247E31">
      <w:pPr>
        <w:spacing w:after="0" w:line="560" w:lineRule="exact"/>
        <w:jc w:val="center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97790</wp:posOffset>
            </wp:positionV>
            <wp:extent cx="3381375" cy="7607300"/>
            <wp:effectExtent l="0" t="0" r="952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1565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3DB0"/>
    <w:rsid w:val="00004F22"/>
    <w:rsid w:val="000075C8"/>
    <w:rsid w:val="0003357B"/>
    <w:rsid w:val="00034078"/>
    <w:rsid w:val="00034616"/>
    <w:rsid w:val="0006063C"/>
    <w:rsid w:val="00084B0E"/>
    <w:rsid w:val="000909C5"/>
    <w:rsid w:val="00091BCE"/>
    <w:rsid w:val="000B248A"/>
    <w:rsid w:val="000C2285"/>
    <w:rsid w:val="000E34A0"/>
    <w:rsid w:val="000E6DC3"/>
    <w:rsid w:val="000F160A"/>
    <w:rsid w:val="000F7D51"/>
    <w:rsid w:val="00105CF5"/>
    <w:rsid w:val="001213AB"/>
    <w:rsid w:val="0015074B"/>
    <w:rsid w:val="00162F68"/>
    <w:rsid w:val="0017313C"/>
    <w:rsid w:val="00191459"/>
    <w:rsid w:val="00191543"/>
    <w:rsid w:val="001A2289"/>
    <w:rsid w:val="001A2D64"/>
    <w:rsid w:val="001C2F5D"/>
    <w:rsid w:val="001E5E3A"/>
    <w:rsid w:val="00203822"/>
    <w:rsid w:val="00210DE3"/>
    <w:rsid w:val="00211B00"/>
    <w:rsid w:val="00213CDE"/>
    <w:rsid w:val="002158E3"/>
    <w:rsid w:val="00233A19"/>
    <w:rsid w:val="002514AD"/>
    <w:rsid w:val="002767C2"/>
    <w:rsid w:val="002774BA"/>
    <w:rsid w:val="002867CE"/>
    <w:rsid w:val="0029639D"/>
    <w:rsid w:val="002B27D2"/>
    <w:rsid w:val="002B3EF9"/>
    <w:rsid w:val="002B603B"/>
    <w:rsid w:val="002B7CF5"/>
    <w:rsid w:val="002C1626"/>
    <w:rsid w:val="002D0599"/>
    <w:rsid w:val="002D184F"/>
    <w:rsid w:val="002D1951"/>
    <w:rsid w:val="002D2DFC"/>
    <w:rsid w:val="002F3CB1"/>
    <w:rsid w:val="00300EF6"/>
    <w:rsid w:val="00326F90"/>
    <w:rsid w:val="0032786F"/>
    <w:rsid w:val="00350F18"/>
    <w:rsid w:val="00354993"/>
    <w:rsid w:val="003954C1"/>
    <w:rsid w:val="003A7906"/>
    <w:rsid w:val="003B1242"/>
    <w:rsid w:val="003B7325"/>
    <w:rsid w:val="003C12E0"/>
    <w:rsid w:val="003C48F9"/>
    <w:rsid w:val="003E0B30"/>
    <w:rsid w:val="00414DC9"/>
    <w:rsid w:val="00427851"/>
    <w:rsid w:val="00437DB2"/>
    <w:rsid w:val="00451B9D"/>
    <w:rsid w:val="00457F16"/>
    <w:rsid w:val="004621E0"/>
    <w:rsid w:val="00463D01"/>
    <w:rsid w:val="00473637"/>
    <w:rsid w:val="0048683C"/>
    <w:rsid w:val="00495F2A"/>
    <w:rsid w:val="004973A6"/>
    <w:rsid w:val="004A6DC0"/>
    <w:rsid w:val="004B1633"/>
    <w:rsid w:val="004B1DF2"/>
    <w:rsid w:val="004B4866"/>
    <w:rsid w:val="004C0744"/>
    <w:rsid w:val="004C2564"/>
    <w:rsid w:val="004C2C8B"/>
    <w:rsid w:val="004C308A"/>
    <w:rsid w:val="004C54E5"/>
    <w:rsid w:val="004D10BC"/>
    <w:rsid w:val="004D13B6"/>
    <w:rsid w:val="004E0203"/>
    <w:rsid w:val="004E21B1"/>
    <w:rsid w:val="004E3642"/>
    <w:rsid w:val="004E3FE3"/>
    <w:rsid w:val="004F3907"/>
    <w:rsid w:val="00501494"/>
    <w:rsid w:val="00520BB5"/>
    <w:rsid w:val="00525A65"/>
    <w:rsid w:val="00535973"/>
    <w:rsid w:val="00554B24"/>
    <w:rsid w:val="005601E5"/>
    <w:rsid w:val="00564C3B"/>
    <w:rsid w:val="005674AC"/>
    <w:rsid w:val="00577117"/>
    <w:rsid w:val="00580C38"/>
    <w:rsid w:val="005820EB"/>
    <w:rsid w:val="0058782F"/>
    <w:rsid w:val="00593B41"/>
    <w:rsid w:val="005B77AD"/>
    <w:rsid w:val="005C0793"/>
    <w:rsid w:val="005D5339"/>
    <w:rsid w:val="005E16A0"/>
    <w:rsid w:val="005E4871"/>
    <w:rsid w:val="005F4E74"/>
    <w:rsid w:val="00600183"/>
    <w:rsid w:val="00603B29"/>
    <w:rsid w:val="00611830"/>
    <w:rsid w:val="00615190"/>
    <w:rsid w:val="0061666E"/>
    <w:rsid w:val="00624593"/>
    <w:rsid w:val="0063291B"/>
    <w:rsid w:val="00650869"/>
    <w:rsid w:val="006564B0"/>
    <w:rsid w:val="00685762"/>
    <w:rsid w:val="006A37DF"/>
    <w:rsid w:val="006A5B87"/>
    <w:rsid w:val="006C54F2"/>
    <w:rsid w:val="006D7B8A"/>
    <w:rsid w:val="00701F8E"/>
    <w:rsid w:val="00724387"/>
    <w:rsid w:val="00724944"/>
    <w:rsid w:val="007253F6"/>
    <w:rsid w:val="00731915"/>
    <w:rsid w:val="007325F9"/>
    <w:rsid w:val="00750407"/>
    <w:rsid w:val="007654EC"/>
    <w:rsid w:val="007707E6"/>
    <w:rsid w:val="007961BD"/>
    <w:rsid w:val="007C61F4"/>
    <w:rsid w:val="007E3A52"/>
    <w:rsid w:val="007F4C13"/>
    <w:rsid w:val="00806BA4"/>
    <w:rsid w:val="008077A8"/>
    <w:rsid w:val="00816E27"/>
    <w:rsid w:val="00832C02"/>
    <w:rsid w:val="008555DD"/>
    <w:rsid w:val="0086541C"/>
    <w:rsid w:val="0087667D"/>
    <w:rsid w:val="00877A4C"/>
    <w:rsid w:val="0088031E"/>
    <w:rsid w:val="00882D11"/>
    <w:rsid w:val="00886C5D"/>
    <w:rsid w:val="008B4A61"/>
    <w:rsid w:val="008C79D6"/>
    <w:rsid w:val="008D12A6"/>
    <w:rsid w:val="008E133D"/>
    <w:rsid w:val="008E4035"/>
    <w:rsid w:val="008F6B61"/>
    <w:rsid w:val="00912BED"/>
    <w:rsid w:val="009142BE"/>
    <w:rsid w:val="009160AD"/>
    <w:rsid w:val="009266B7"/>
    <w:rsid w:val="00935CE4"/>
    <w:rsid w:val="00936FBD"/>
    <w:rsid w:val="00950CE3"/>
    <w:rsid w:val="00950F48"/>
    <w:rsid w:val="00954E35"/>
    <w:rsid w:val="00971607"/>
    <w:rsid w:val="00975DD1"/>
    <w:rsid w:val="00985589"/>
    <w:rsid w:val="0099058D"/>
    <w:rsid w:val="00995D5E"/>
    <w:rsid w:val="009A1FFC"/>
    <w:rsid w:val="009A76F2"/>
    <w:rsid w:val="009D462B"/>
    <w:rsid w:val="009E27C0"/>
    <w:rsid w:val="009E38F4"/>
    <w:rsid w:val="009E7032"/>
    <w:rsid w:val="00A5134A"/>
    <w:rsid w:val="00A54D02"/>
    <w:rsid w:val="00A6237D"/>
    <w:rsid w:val="00A66879"/>
    <w:rsid w:val="00A96A6C"/>
    <w:rsid w:val="00AA1D8D"/>
    <w:rsid w:val="00AA43CC"/>
    <w:rsid w:val="00AA585D"/>
    <w:rsid w:val="00AC3546"/>
    <w:rsid w:val="00AC764E"/>
    <w:rsid w:val="00AD0D35"/>
    <w:rsid w:val="00AD3308"/>
    <w:rsid w:val="00AD420E"/>
    <w:rsid w:val="00AE6331"/>
    <w:rsid w:val="00AF1FAC"/>
    <w:rsid w:val="00B03123"/>
    <w:rsid w:val="00B10EDE"/>
    <w:rsid w:val="00B11BED"/>
    <w:rsid w:val="00B232B9"/>
    <w:rsid w:val="00B2782F"/>
    <w:rsid w:val="00B30230"/>
    <w:rsid w:val="00B317DB"/>
    <w:rsid w:val="00B32374"/>
    <w:rsid w:val="00B33E6C"/>
    <w:rsid w:val="00B37E65"/>
    <w:rsid w:val="00B47730"/>
    <w:rsid w:val="00B66309"/>
    <w:rsid w:val="00B676AF"/>
    <w:rsid w:val="00B72BEF"/>
    <w:rsid w:val="00B91116"/>
    <w:rsid w:val="00BB30B8"/>
    <w:rsid w:val="00BB5AAC"/>
    <w:rsid w:val="00BC49B3"/>
    <w:rsid w:val="00BC60CB"/>
    <w:rsid w:val="00BC6108"/>
    <w:rsid w:val="00BD1982"/>
    <w:rsid w:val="00BD5B6E"/>
    <w:rsid w:val="00BE228F"/>
    <w:rsid w:val="00C07F49"/>
    <w:rsid w:val="00C1214F"/>
    <w:rsid w:val="00C20E23"/>
    <w:rsid w:val="00C2512A"/>
    <w:rsid w:val="00C3326D"/>
    <w:rsid w:val="00C36F45"/>
    <w:rsid w:val="00C41DCF"/>
    <w:rsid w:val="00C50FCE"/>
    <w:rsid w:val="00C566C5"/>
    <w:rsid w:val="00C61B50"/>
    <w:rsid w:val="00C61CA3"/>
    <w:rsid w:val="00C63082"/>
    <w:rsid w:val="00C74A02"/>
    <w:rsid w:val="00C90D21"/>
    <w:rsid w:val="00C95888"/>
    <w:rsid w:val="00C95F03"/>
    <w:rsid w:val="00C96BB0"/>
    <w:rsid w:val="00CB0664"/>
    <w:rsid w:val="00CB43E9"/>
    <w:rsid w:val="00CC7017"/>
    <w:rsid w:val="00CC7561"/>
    <w:rsid w:val="00CC7A75"/>
    <w:rsid w:val="00CD0CDB"/>
    <w:rsid w:val="00CD4867"/>
    <w:rsid w:val="00CE6FC3"/>
    <w:rsid w:val="00CF49C7"/>
    <w:rsid w:val="00D10D42"/>
    <w:rsid w:val="00D13C63"/>
    <w:rsid w:val="00D16422"/>
    <w:rsid w:val="00D17D7A"/>
    <w:rsid w:val="00D2757B"/>
    <w:rsid w:val="00D37D44"/>
    <w:rsid w:val="00D45F4A"/>
    <w:rsid w:val="00D57DD3"/>
    <w:rsid w:val="00D71BAD"/>
    <w:rsid w:val="00D7501B"/>
    <w:rsid w:val="00D809FB"/>
    <w:rsid w:val="00D83FF5"/>
    <w:rsid w:val="00D92140"/>
    <w:rsid w:val="00D94935"/>
    <w:rsid w:val="00D97FE4"/>
    <w:rsid w:val="00DB0D22"/>
    <w:rsid w:val="00DB2956"/>
    <w:rsid w:val="00DB56D1"/>
    <w:rsid w:val="00DB6FCA"/>
    <w:rsid w:val="00DC1C60"/>
    <w:rsid w:val="00DD06A9"/>
    <w:rsid w:val="00DE18DC"/>
    <w:rsid w:val="00DE3ED4"/>
    <w:rsid w:val="00DE42DD"/>
    <w:rsid w:val="00DF7ACA"/>
    <w:rsid w:val="00E331EF"/>
    <w:rsid w:val="00E416B7"/>
    <w:rsid w:val="00E5606B"/>
    <w:rsid w:val="00E6186F"/>
    <w:rsid w:val="00E67E66"/>
    <w:rsid w:val="00E7549E"/>
    <w:rsid w:val="00E7743E"/>
    <w:rsid w:val="00E84ED2"/>
    <w:rsid w:val="00E855C2"/>
    <w:rsid w:val="00EA080F"/>
    <w:rsid w:val="00EA2A53"/>
    <w:rsid w:val="00EB0101"/>
    <w:rsid w:val="00EB4D97"/>
    <w:rsid w:val="00EB64D0"/>
    <w:rsid w:val="00EC1EB7"/>
    <w:rsid w:val="00ED1E5A"/>
    <w:rsid w:val="00EF6E39"/>
    <w:rsid w:val="00F04EB1"/>
    <w:rsid w:val="00F2002F"/>
    <w:rsid w:val="00F2171B"/>
    <w:rsid w:val="00F26B61"/>
    <w:rsid w:val="00F66AEA"/>
    <w:rsid w:val="00F72A81"/>
    <w:rsid w:val="00F75C53"/>
    <w:rsid w:val="00F840CB"/>
    <w:rsid w:val="00F9548B"/>
    <w:rsid w:val="00F971D8"/>
    <w:rsid w:val="00FB00AD"/>
    <w:rsid w:val="00FB0E43"/>
    <w:rsid w:val="00FB79FE"/>
    <w:rsid w:val="00FC15D7"/>
    <w:rsid w:val="00FC693F"/>
    <w:rsid w:val="00FD14BD"/>
    <w:rsid w:val="00FD3429"/>
    <w:rsid w:val="00FD69F3"/>
    <w:rsid w:val="00FF21F6"/>
    <w:rsid w:val="00FF5E30"/>
    <w:rsid w:val="0D17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页眉 字符"/>
    <w:basedOn w:val="132"/>
    <w:link w:val="25"/>
    <w:uiPriority w:val="99"/>
  </w:style>
  <w:style w:type="character" w:customStyle="1" w:styleId="137">
    <w:name w:val="页脚 字符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uiPriority w:val="99"/>
  </w:style>
  <w:style w:type="character" w:customStyle="1" w:styleId="146">
    <w:name w:val="正文文本 2 字符"/>
    <w:basedOn w:val="132"/>
    <w:link w:val="28"/>
    <w:uiPriority w:val="99"/>
  </w:style>
  <w:style w:type="character" w:customStyle="1" w:styleId="147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3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1013</Words>
  <Characters>1055</Characters>
  <Lines>12</Lines>
  <Paragraphs>3</Paragraphs>
  <TotalTime>135</TotalTime>
  <ScaleCrop>false</ScaleCrop>
  <LinksUpToDate>false</LinksUpToDate>
  <CharactersWithSpaces>1060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2026-10-30T03:04:00Z</dcterms:created>
  <dc:creator>python-docx</dc:creator>
  <dc:description>generated by python-docx</dc:description>
  <cp:lastModifiedBy>刘雅梦</cp:lastModifiedBy>
  <dcterms:modified xsi:type="dcterms:W3CDTF">2026-11-05T07:47:59Z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eyJoZGlkIjoiZjUxMWRmMDZkN2JmZDhlMGNmYWM4ZmJkOTkzYzYyYmEiLCJ1c2VySWQiOiIxMjk2NzE3NzcyIn0=</vt:lpwstr>
  </property>
  <property fmtid="{D5CDD505-2E9C-101B-9397-08002B2CF9AE}" pid="3" name="KSOProductBuildVer">
    <vt:lpwstr>2052-12.1.0.29161</vt:lpwstr>
  </property>
  <property fmtid="{D5CDD505-2E9C-101B-9397-08002B2CF9AE}" pid="4" name="ICV">
    <vt:lpwstr>7EC9CAD70E29498DAC6521FFEB03C256_13</vt:lpwstr>
  </property>
</Properties>
</file>